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407-ПП/4021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4021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4675,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4675,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407-ПП/4021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16:41:08.564;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16:41:08.564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